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Default Extension="png" ContentType="image/png"/>
</Types>
</file>

<file path=_rels/.rels><?xml version="1.0" encoding="UTF-8" standalone="yes"?>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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4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5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6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7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8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9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10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11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12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13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14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15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16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17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18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19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20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21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22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23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24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25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26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27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28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29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30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31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32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33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34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35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36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37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38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39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40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</w:pPr>
      <w:r>
        <w:pict>
          <v:shape type="#_x0000_t75" style="width:610.56pt;height:789.12pt">
            <v:imagedata o:title="" r:id="rId41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sectPr>
      <w:pgSz w:w="12240" w:h="15840"/>
      <w:pgMar w:top="0" w:bottom="0" w:left="0" w:right="0"/>
    </w:sectPr>
  </w:body>
</w:document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" xmlns:w10="urn:schemas-microsoft-com:office:word" xmlns:w="http://schemas.openxmlformats.org/wordprocessingml/2006/main" xmlns:sl="http://schemas.openxmlformats.org/schemaLibrary/2006/main">
  <w:compat>
    <w:compatSetting w:name="compatibilityMode" w:uri="http://schemas.microsoft.com/office/word" w:val="15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_rels/document.xml.rels><?xml version="1.0" encoding="UTF-8" standalone="yes"?>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styles" Target="styles.xml"/><Relationship Id="rId3" Type="http://schemas.openxmlformats.org/officeDocument/2006/relationships/theme" Target="theme/theme1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Relationship Id="rId20" Type="http://schemas.openxmlformats.org/officeDocument/2006/relationships/image" Target="media/image17.png"/><Relationship Id="rId21" Type="http://schemas.openxmlformats.org/officeDocument/2006/relationships/image" Target="media/image18.png"/><Relationship Id="rId22" Type="http://schemas.openxmlformats.org/officeDocument/2006/relationships/image" Target="media/image19.png"/><Relationship Id="rId23" Type="http://schemas.openxmlformats.org/officeDocument/2006/relationships/image" Target="media/image20.png"/><Relationship Id="rId24" Type="http://schemas.openxmlformats.org/officeDocument/2006/relationships/image" Target="media/image21.png"/><Relationship Id="rId25" Type="http://schemas.openxmlformats.org/officeDocument/2006/relationships/image" Target="media/image22.png"/><Relationship Id="rId26" Type="http://schemas.openxmlformats.org/officeDocument/2006/relationships/image" Target="media/image23.png"/><Relationship Id="rId27" Type="http://schemas.openxmlformats.org/officeDocument/2006/relationships/image" Target="media/image24.png"/><Relationship Id="rId28" Type="http://schemas.openxmlformats.org/officeDocument/2006/relationships/image" Target="media/image25.png"/><Relationship Id="rId29" Type="http://schemas.openxmlformats.org/officeDocument/2006/relationships/image" Target="media/image26.png"/><Relationship Id="rId30" Type="http://schemas.openxmlformats.org/officeDocument/2006/relationships/image" Target="media/image27.png"/><Relationship Id="rId31" Type="http://schemas.openxmlformats.org/officeDocument/2006/relationships/image" Target="media/image28.png"/><Relationship Id="rId32" Type="http://schemas.openxmlformats.org/officeDocument/2006/relationships/image" Target="media/image29.png"/><Relationship Id="rId33" Type="http://schemas.openxmlformats.org/officeDocument/2006/relationships/image" Target="media/image30.png"/><Relationship Id="rId34" Type="http://schemas.openxmlformats.org/officeDocument/2006/relationships/image" Target="media/image31.png"/><Relationship Id="rId35" Type="http://schemas.openxmlformats.org/officeDocument/2006/relationships/image" Target="media/image32.png"/><Relationship Id="rId36" Type="http://schemas.openxmlformats.org/officeDocument/2006/relationships/image" Target="media/image33.png"/><Relationship Id="rId37" Type="http://schemas.openxmlformats.org/officeDocument/2006/relationships/image" Target="media/image34.png"/><Relationship Id="rId38" Type="http://schemas.openxmlformats.org/officeDocument/2006/relationships/image" Target="media/image35.png"/><Relationship Id="rId39" Type="http://schemas.openxmlformats.org/officeDocument/2006/relationships/image" Target="media/image36.png"/><Relationship Id="rId40" Type="http://schemas.openxmlformats.org/officeDocument/2006/relationships/image" Target="media/image37.png"/><Relationship Id="rId41" Type="http://schemas.openxmlformats.org/officeDocument/2006/relationships/image" Target="media/image38.png"/></Relationships>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Microsoft Office Word</Application>
  <DocSecurity>0</DocSecurity>
  <ScaleCrop>false</ScaleCrop>
  <LinksUpToDate>false</LinksUpToDate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